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679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3300-98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Малики </w:t>
      </w:r>
      <w:r>
        <w:rPr>
          <w:rFonts w:ascii="Times New Roman" w:eastAsia="Times New Roman" w:hAnsi="Times New Roman" w:cs="Times New Roman"/>
          <w:sz w:val="28"/>
          <w:szCs w:val="28"/>
        </w:rPr>
        <w:t>Абдурасуловны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13.01.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586251030002007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30.10.2025г.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Бободжонова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СМС- извещение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18810586251030002007 от 30.10.2025г.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ч.1.1 ст.12.5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Бободжонову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Малику </w:t>
      </w:r>
      <w:r>
        <w:rPr>
          <w:rFonts w:ascii="Times New Roman" w:eastAsia="Times New Roman" w:hAnsi="Times New Roman" w:cs="Times New Roman"/>
          <w:sz w:val="28"/>
          <w:szCs w:val="28"/>
        </w:rPr>
        <w:t>Абдурасуловну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Бободжоновой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М.А.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6792620138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Кравцова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18104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8">
    <w:name w:val="cat-UserDefined grp-3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C17D-8026-4C36-8FD0-6589B2C1688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